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99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86MS0067-01-2026-004379-22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86002612400251600001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УРАЛСПЕЦРЕЗЕРВ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99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152275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FFBCB-7269-44DE-A8DB-3ADD5835FFF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